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403-ПП/4155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4155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4884,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4884,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403-ПП/4155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10:09:12.620;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10:09:12.620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